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402-ПП/3801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3801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1156, местонахождение: Челябинская обл., г.Верхнеуральск, ул.Еремина, д.1а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1156, местонахождение: Челябинская обл., г.Верхнеуральск, ул.Еремина, д.1а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